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b/>
          <w:bCs/>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7 августа </w:t>
      </w:r>
      <w:r>
        <w:rPr>
          <w:rFonts w:ascii="Times New Roman" w:eastAsia="Times New Roman" w:hAnsi="Times New Roman" w:cs="Times New Roman"/>
        </w:rPr>
        <w:t xml:space="preserve">2026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w:t>
      </w:r>
    </w:p>
    <w:p>
      <w:pPr>
        <w:spacing w:before="0" w:after="0"/>
        <w:ind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w:t>
      </w:r>
      <w:r>
        <w:rPr>
          <w:rFonts w:ascii="Times New Roman" w:eastAsia="Times New Roman" w:hAnsi="Times New Roman" w:cs="Times New Roman"/>
        </w:rPr>
        <w:t xml:space="preserve">№ </w:t>
      </w:r>
      <w:r>
        <w:rPr>
          <w:rFonts w:ascii="Times New Roman" w:eastAsia="Times New Roman" w:hAnsi="Times New Roman" w:cs="Times New Roman"/>
          <w:b/>
          <w:bCs/>
        </w:rPr>
        <w:t>5-</w:t>
      </w:r>
      <w:r>
        <w:rPr>
          <w:rFonts w:ascii="Times New Roman" w:eastAsia="Times New Roman" w:hAnsi="Times New Roman" w:cs="Times New Roman"/>
          <w:b/>
          <w:bCs/>
        </w:rPr>
        <w:t>693-2804/2026</w:t>
      </w:r>
      <w:r>
        <w:rPr>
          <w:rFonts w:ascii="Times New Roman" w:eastAsia="Times New Roman" w:hAnsi="Times New Roman" w:cs="Times New Roman"/>
        </w:rPr>
        <w:t>, возбужденное по ч.1 ст.12.26</w:t>
      </w:r>
      <w:r>
        <w:rPr>
          <w:rFonts w:ascii="Times New Roman" w:eastAsia="Times New Roman" w:hAnsi="Times New Roman" w:cs="Times New Roman"/>
        </w:rPr>
        <w:t xml:space="preserve">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Бахмутской</w:t>
      </w:r>
      <w:r>
        <w:rPr>
          <w:rFonts w:ascii="Times New Roman" w:eastAsia="Times New Roman" w:hAnsi="Times New Roman" w:cs="Times New Roman"/>
          <w:b/>
          <w:bCs/>
        </w:rPr>
        <w:t xml:space="preserve"> Лианы </w:t>
      </w:r>
      <w:r>
        <w:rPr>
          <w:rFonts w:ascii="Times New Roman" w:eastAsia="Times New Roman" w:hAnsi="Times New Roman" w:cs="Times New Roman"/>
          <w:b/>
          <w:bCs/>
        </w:rPr>
        <w:t>Рашитовны</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31rplc-7"/>
          <w:rFonts w:ascii="Times New Roman" w:eastAsia="Times New Roman" w:hAnsi="Times New Roman" w:cs="Times New Roman"/>
        </w:rPr>
        <w:t>...</w:t>
      </w:r>
    </w:p>
    <w:p>
      <w:pPr>
        <w:spacing w:before="0" w:after="0"/>
        <w:ind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firstLine="720"/>
        <w:jc w:val="center"/>
      </w:pPr>
    </w:p>
    <w:p>
      <w:pPr>
        <w:spacing w:before="0" w:after="0"/>
        <w:ind w:firstLine="708"/>
        <w:jc w:val="both"/>
      </w:pP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05.07.2026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15</w:t>
      </w:r>
      <w:r>
        <w:rPr>
          <w:rFonts w:ascii="Times New Roman" w:eastAsia="Times New Roman" w:hAnsi="Times New Roman" w:cs="Times New Roman"/>
        </w:rPr>
        <w:t xml:space="preserve"> </w:t>
      </w:r>
      <w:r>
        <w:rPr>
          <w:rFonts w:ascii="Times New Roman" w:eastAsia="Times New Roman" w:hAnsi="Times New Roman" w:cs="Times New Roman"/>
        </w:rPr>
        <w:t xml:space="preserve">час. </w:t>
      </w:r>
      <w:r>
        <w:rPr>
          <w:rFonts w:ascii="Times New Roman" w:eastAsia="Times New Roman" w:hAnsi="Times New Roman" w:cs="Times New Roman"/>
        </w:rPr>
        <w:t>07</w:t>
      </w:r>
      <w:r>
        <w:rPr>
          <w:rFonts w:ascii="Times New Roman" w:eastAsia="Times New Roman" w:hAnsi="Times New Roman" w:cs="Times New Roman"/>
        </w:rPr>
        <w:t xml:space="preserve"> </w:t>
      </w:r>
      <w:r>
        <w:rPr>
          <w:rFonts w:ascii="Times New Roman" w:eastAsia="Times New Roman" w:hAnsi="Times New Roman" w:cs="Times New Roman"/>
        </w:rPr>
        <w:t>мин. управля</w:t>
      </w:r>
      <w:r>
        <w:rPr>
          <w:rFonts w:ascii="Times New Roman" w:eastAsia="Times New Roman" w:hAnsi="Times New Roman" w:cs="Times New Roman"/>
        </w:rPr>
        <w:t>л</w:t>
      </w:r>
      <w:r>
        <w:rPr>
          <w:rFonts w:ascii="Times New Roman" w:eastAsia="Times New Roman" w:hAnsi="Times New Roman" w:cs="Times New Roman"/>
        </w:rPr>
        <w:t>а</w:t>
      </w:r>
      <w:r>
        <w:rPr>
          <w:rFonts w:ascii="Times New Roman" w:eastAsia="Times New Roman" w:hAnsi="Times New Roman" w:cs="Times New Roman"/>
        </w:rPr>
        <w:t xml:space="preserve"> автомобилем</w:t>
      </w:r>
      <w:r>
        <w:rPr>
          <w:rFonts w:ascii="Times New Roman" w:eastAsia="Times New Roman" w:hAnsi="Times New Roman" w:cs="Times New Roman"/>
        </w:rPr>
        <w:t xml:space="preserve"> </w:t>
      </w:r>
      <w:r>
        <w:rPr>
          <w:rStyle w:val="cat-UserDefinedgrp-32rplc-18"/>
          <w:rFonts w:ascii="Times New Roman" w:eastAsia="Times New Roman" w:hAnsi="Times New Roman" w:cs="Times New Roman"/>
        </w:rPr>
        <w:t>...</w:t>
      </w:r>
      <w:r>
        <w:rPr>
          <w:rFonts w:ascii="Times New Roman" w:eastAsia="Times New Roman" w:hAnsi="Times New Roman" w:cs="Times New Roman"/>
        </w:rPr>
        <w:t>г.н</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UserDefinedgrp-33rplc-19"/>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186</w:t>
      </w:r>
      <w:r>
        <w:rPr>
          <w:rFonts w:ascii="Times New Roman" w:eastAsia="Times New Roman" w:hAnsi="Times New Roman" w:cs="Times New Roman"/>
        </w:rPr>
        <w:t xml:space="preserve"> </w:t>
      </w:r>
      <w:r>
        <w:rPr>
          <w:rFonts w:ascii="Times New Roman" w:eastAsia="Times New Roman" w:hAnsi="Times New Roman" w:cs="Times New Roman"/>
        </w:rPr>
        <w:t>в районе дома 10</w:t>
      </w:r>
      <w:r>
        <w:rPr>
          <w:rFonts w:ascii="Times New Roman" w:eastAsia="Times New Roman" w:hAnsi="Times New Roman" w:cs="Times New Roman"/>
        </w:rPr>
        <w:t xml:space="preserve"> по ул. </w:t>
      </w:r>
      <w:r>
        <w:rPr>
          <w:rFonts w:ascii="Times New Roman" w:eastAsia="Times New Roman" w:hAnsi="Times New Roman" w:cs="Times New Roman"/>
        </w:rPr>
        <w:t>Самаровская</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г.</w:t>
      </w:r>
      <w:r>
        <w:rPr>
          <w:rFonts w:ascii="Times New Roman" w:eastAsia="Times New Roman" w:hAnsi="Times New Roman" w:cs="Times New Roman"/>
        </w:rPr>
        <w:t>Ханты-Мансийск</w:t>
      </w:r>
      <w:r>
        <w:rPr>
          <w:rFonts w:ascii="Times New Roman" w:eastAsia="Times New Roman" w:hAnsi="Times New Roman" w:cs="Times New Roman"/>
        </w:rPr>
        <w:t>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w:t>
      </w:r>
      <w:r>
        <w:rPr>
          <w:rFonts w:ascii="Times New Roman" w:eastAsia="Times New Roman" w:hAnsi="Times New Roman" w:cs="Times New Roman"/>
        </w:rPr>
        <w:t>0</w:t>
      </w:r>
      <w:r>
        <w:rPr>
          <w:rFonts w:ascii="Times New Roman" w:eastAsia="Times New Roman" w:hAnsi="Times New Roman" w:cs="Times New Roman"/>
        </w:rPr>
        <w:t>5.07.2026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15</w:t>
      </w:r>
      <w:r>
        <w:rPr>
          <w:rFonts w:ascii="Times New Roman" w:eastAsia="Times New Roman" w:hAnsi="Times New Roman" w:cs="Times New Roman"/>
        </w:rPr>
        <w:t xml:space="preserve"> час.</w:t>
      </w:r>
      <w:r>
        <w:rPr>
          <w:rFonts w:ascii="Times New Roman" w:eastAsia="Times New Roman" w:hAnsi="Times New Roman" w:cs="Times New Roman"/>
        </w:rPr>
        <w:t xml:space="preserve"> </w:t>
      </w:r>
      <w:r>
        <w:rPr>
          <w:rFonts w:ascii="Times New Roman" w:eastAsia="Times New Roman" w:hAnsi="Times New Roman" w:cs="Times New Roman"/>
        </w:rPr>
        <w:t>54</w:t>
      </w:r>
      <w:r>
        <w:rPr>
          <w:rFonts w:ascii="Times New Roman" w:eastAsia="Times New Roman" w:hAnsi="Times New Roman" w:cs="Times New Roman"/>
        </w:rPr>
        <w:t xml:space="preserve"> </w:t>
      </w:r>
      <w:r>
        <w:rPr>
          <w:rFonts w:ascii="Times New Roman" w:eastAsia="Times New Roman" w:hAnsi="Times New Roman" w:cs="Times New Roman"/>
        </w:rPr>
        <w:t xml:space="preserve">мин. </w:t>
      </w:r>
      <w:r>
        <w:rPr>
          <w:rFonts w:ascii="Times New Roman" w:eastAsia="Times New Roman" w:hAnsi="Times New Roman" w:cs="Times New Roman"/>
        </w:rPr>
        <w:t>по адресу</w:t>
      </w:r>
      <w:r>
        <w:rPr>
          <w:rFonts w:ascii="Times New Roman" w:eastAsia="Times New Roman" w:hAnsi="Times New Roman" w:cs="Times New Roman"/>
        </w:rPr>
        <w:t xml:space="preserve">: </w:t>
      </w:r>
      <w:r>
        <w:rPr>
          <w:rFonts w:ascii="Times New Roman" w:eastAsia="Times New Roman" w:hAnsi="Times New Roman" w:cs="Times New Roman"/>
        </w:rPr>
        <w:t>ул.</w:t>
      </w:r>
      <w:r>
        <w:rPr>
          <w:rFonts w:ascii="Times New Roman" w:eastAsia="Times New Roman" w:hAnsi="Times New Roman" w:cs="Times New Roman"/>
        </w:rPr>
        <w:t>Самаровская</w:t>
      </w:r>
      <w:r>
        <w:rPr>
          <w:rFonts w:ascii="Times New Roman" w:eastAsia="Times New Roman" w:hAnsi="Times New Roman" w:cs="Times New Roman"/>
        </w:rPr>
        <w:t>, д.10</w:t>
      </w:r>
      <w:r>
        <w:rPr>
          <w:rFonts w:ascii="Times New Roman" w:eastAsia="Times New Roman" w:hAnsi="Times New Roman" w:cs="Times New Roman"/>
        </w:rPr>
        <w:t xml:space="preserve">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не </w:t>
      </w:r>
      <w:r>
        <w:rPr>
          <w:rFonts w:ascii="Times New Roman" w:eastAsia="Times New Roman" w:hAnsi="Times New Roman" w:cs="Times New Roman"/>
        </w:rPr>
        <w:t>выполнил</w:t>
      </w:r>
      <w:r>
        <w:rPr>
          <w:rFonts w:ascii="Times New Roman" w:eastAsia="Times New Roman" w:hAnsi="Times New Roman" w:cs="Times New Roman"/>
        </w:rPr>
        <w:t>а</w:t>
      </w:r>
      <w:r>
        <w:rPr>
          <w:rFonts w:ascii="Times New Roman" w:eastAsia="Times New Roman" w:hAnsi="Times New Roman" w:cs="Times New Roman"/>
        </w:rPr>
        <w:t xml:space="preserve"> законные требования сотрудников полиции о прохождении медицинского освидетельствования на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явил</w:t>
      </w:r>
      <w:r>
        <w:rPr>
          <w:rFonts w:ascii="Times New Roman" w:eastAsia="Times New Roman" w:hAnsi="Times New Roman" w:cs="Times New Roman"/>
        </w:rPr>
        <w:t>а</w:t>
      </w:r>
      <w:r>
        <w:rPr>
          <w:rFonts w:ascii="Times New Roman" w:eastAsia="Times New Roman" w:hAnsi="Times New Roman" w:cs="Times New Roman"/>
        </w:rPr>
        <w:t>с</w:t>
      </w:r>
      <w:r>
        <w:rPr>
          <w:rFonts w:ascii="Times New Roman" w:eastAsia="Times New Roman" w:hAnsi="Times New Roman" w:cs="Times New Roman"/>
        </w:rPr>
        <w:t>ь</w:t>
      </w:r>
      <w:r>
        <w:rPr>
          <w:rFonts w:ascii="Times New Roman" w:eastAsia="Times New Roman" w:hAnsi="Times New Roman" w:cs="Times New Roman"/>
        </w:rPr>
        <w:t>, о месте и времени рассмотрения дела был надлежаще уведомлен</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Ходатайство</w:t>
      </w:r>
      <w:r>
        <w:rPr>
          <w:rFonts w:ascii="Times New Roman" w:eastAsia="Times New Roman" w:hAnsi="Times New Roman" w:cs="Times New Roman"/>
        </w:rPr>
        <w:t xml:space="preserve"> об отложении рассмотрения дела </w:t>
      </w:r>
      <w:r>
        <w:rPr>
          <w:rFonts w:ascii="Times New Roman" w:eastAsia="Times New Roman" w:hAnsi="Times New Roman" w:cs="Times New Roman"/>
        </w:rPr>
        <w:t>не заявлял</w:t>
      </w:r>
      <w:r>
        <w:rPr>
          <w:rFonts w:ascii="Times New Roman" w:eastAsia="Times New Roman" w:hAnsi="Times New Roman" w:cs="Times New Roman"/>
        </w:rPr>
        <w:t>а</w:t>
      </w:r>
      <w:r>
        <w:rPr>
          <w:rFonts w:ascii="Times New Roman" w:eastAsia="Times New Roman" w:hAnsi="Times New Roman" w:cs="Times New Roman"/>
        </w:rPr>
        <w:t>, уважительная причина е</w:t>
      </w:r>
      <w:r>
        <w:rPr>
          <w:rFonts w:ascii="Times New Roman" w:eastAsia="Times New Roman" w:hAnsi="Times New Roman" w:cs="Times New Roman"/>
        </w:rPr>
        <w:t>е</w:t>
      </w:r>
      <w:r>
        <w:rPr>
          <w:rFonts w:ascii="Times New Roman" w:eastAsia="Times New Roman" w:hAnsi="Times New Roman" w:cs="Times New Roman"/>
        </w:rPr>
        <w:t xml:space="preserve"> неявки судом не установлена. Предоставленной е</w:t>
      </w:r>
      <w:r>
        <w:rPr>
          <w:rFonts w:ascii="Times New Roman" w:eastAsia="Times New Roman" w:hAnsi="Times New Roman" w:cs="Times New Roman"/>
        </w:rPr>
        <w:t>й</w:t>
      </w:r>
      <w:r>
        <w:rPr>
          <w:rFonts w:ascii="Times New Roman" w:eastAsia="Times New Roman" w:hAnsi="Times New Roman" w:cs="Times New Roman"/>
        </w:rPr>
        <w:t xml:space="preserve"> возможностью реализовать свое право на судебную защиту как лично, так и через своего представителя, будучи извещенн</w:t>
      </w:r>
      <w:r>
        <w:rPr>
          <w:rFonts w:ascii="Times New Roman" w:eastAsia="Times New Roman" w:hAnsi="Times New Roman" w:cs="Times New Roman"/>
        </w:rPr>
        <w:t>ой</w:t>
      </w:r>
      <w:r>
        <w:rPr>
          <w:rFonts w:ascii="Times New Roman" w:eastAsia="Times New Roman" w:hAnsi="Times New Roman" w:cs="Times New Roman"/>
        </w:rPr>
        <w:t xml:space="preserve"> о судебном </w:t>
      </w:r>
      <w:r>
        <w:rPr>
          <w:rFonts w:ascii="Times New Roman" w:eastAsia="Times New Roman" w:hAnsi="Times New Roman" w:cs="Times New Roman"/>
        </w:rPr>
        <w:t>заседании,</w:t>
      </w:r>
      <w:r>
        <w:rPr>
          <w:rFonts w:ascii="Times New Roman" w:eastAsia="Times New Roman" w:hAnsi="Times New Roman" w:cs="Times New Roman"/>
        </w:rPr>
        <w:t xml:space="preserve">  </w:t>
      </w:r>
      <w:r>
        <w:rPr>
          <w:rFonts w:ascii="Times New Roman" w:eastAsia="Times New Roman" w:hAnsi="Times New Roman" w:cs="Times New Roman"/>
        </w:rPr>
        <w:t>не</w:t>
      </w:r>
      <w:r>
        <w:rPr>
          <w:rFonts w:ascii="Times New Roman" w:eastAsia="Times New Roman" w:hAnsi="Times New Roman" w:cs="Times New Roman"/>
        </w:rPr>
        <w:t xml:space="preserve"> воспользовал</w:t>
      </w:r>
      <w:r>
        <w:rPr>
          <w:rFonts w:ascii="Times New Roman" w:eastAsia="Times New Roman" w:hAnsi="Times New Roman" w:cs="Times New Roman"/>
        </w:rPr>
        <w:t>ась</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вышеуказанных </w:t>
      </w:r>
      <w:r>
        <w:rPr>
          <w:rFonts w:ascii="Times New Roman" w:eastAsia="Times New Roman" w:hAnsi="Times New Roman" w:cs="Times New Roman"/>
        </w:rPr>
        <w:t>действий</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исследованными</w:t>
      </w:r>
      <w:r>
        <w:rPr>
          <w:rFonts w:ascii="Times New Roman" w:eastAsia="Times New Roman" w:hAnsi="Times New Roman" w:cs="Times New Roman"/>
        </w:rPr>
        <w:t xml:space="preserve"> судом: </w:t>
      </w:r>
    </w:p>
    <w:p>
      <w:pPr>
        <w:spacing w:before="0" w:after="0"/>
        <w:ind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05.07.2026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 xml:space="preserve">  </w:t>
      </w:r>
      <w:r>
        <w:rPr>
          <w:rFonts w:ascii="Times New Roman" w:eastAsia="Times New Roman" w:hAnsi="Times New Roman" w:cs="Times New Roman"/>
        </w:rPr>
        <w:t>05.07.2026 года в 15 час. 07 мин. управляла автомобилем</w:t>
      </w:r>
      <w:r>
        <w:rPr>
          <w:rFonts w:ascii="Times New Roman" w:eastAsia="Times New Roman" w:hAnsi="Times New Roman" w:cs="Times New Roman"/>
        </w:rPr>
        <w:t xml:space="preserve"> </w:t>
      </w:r>
      <w:r>
        <w:rPr>
          <w:rStyle w:val="cat-UserDefinedgrp-34rplc-32"/>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г.н</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UserDefinedgrp-33rplc-33"/>
          <w:rFonts w:ascii="Times New Roman" w:eastAsia="Times New Roman" w:hAnsi="Times New Roman" w:cs="Times New Roman"/>
        </w:rPr>
        <w:t>...</w:t>
      </w:r>
      <w:r>
        <w:rPr>
          <w:rFonts w:ascii="Times New Roman" w:eastAsia="Times New Roman" w:hAnsi="Times New Roman" w:cs="Times New Roman"/>
        </w:rPr>
        <w:t xml:space="preserve"> 186 в районе дома 10 по ул. </w:t>
      </w:r>
      <w:r>
        <w:rPr>
          <w:rFonts w:ascii="Times New Roman" w:eastAsia="Times New Roman" w:hAnsi="Times New Roman" w:cs="Times New Roman"/>
        </w:rPr>
        <w:t>Самаровская</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w:t>
      </w:r>
      <w:r>
        <w:rPr>
          <w:rFonts w:ascii="Times New Roman" w:eastAsia="Times New Roman" w:hAnsi="Times New Roman" w:cs="Times New Roman"/>
        </w:rPr>
        <w:t>05.07.2026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15</w:t>
      </w:r>
      <w:r>
        <w:rPr>
          <w:rFonts w:ascii="Times New Roman" w:eastAsia="Times New Roman" w:hAnsi="Times New Roman" w:cs="Times New Roman"/>
        </w:rPr>
        <w:t xml:space="preserve"> час.</w:t>
      </w:r>
      <w:r>
        <w:rPr>
          <w:rFonts w:ascii="Times New Roman" w:eastAsia="Times New Roman" w:hAnsi="Times New Roman" w:cs="Times New Roman"/>
        </w:rPr>
        <w:t xml:space="preserve"> 54</w:t>
      </w:r>
      <w:r>
        <w:rPr>
          <w:rFonts w:ascii="Times New Roman" w:eastAsia="Times New Roman" w:hAnsi="Times New Roman" w:cs="Times New Roman"/>
        </w:rPr>
        <w:t xml:space="preserve"> мин. </w:t>
      </w:r>
      <w:r>
        <w:rPr>
          <w:rFonts w:ascii="Times New Roman" w:eastAsia="Times New Roman" w:hAnsi="Times New Roman" w:cs="Times New Roman"/>
        </w:rPr>
        <w:t xml:space="preserve">по адресу: </w:t>
      </w:r>
      <w:r>
        <w:rPr>
          <w:rFonts w:ascii="Times New Roman" w:eastAsia="Times New Roman" w:hAnsi="Times New Roman" w:cs="Times New Roman"/>
        </w:rPr>
        <w:t>ул.Самаровская</w:t>
      </w:r>
      <w:r>
        <w:rPr>
          <w:rFonts w:ascii="Times New Roman" w:eastAsia="Times New Roman" w:hAnsi="Times New Roman" w:cs="Times New Roman"/>
        </w:rPr>
        <w:t xml:space="preserve">, д.10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не </w:t>
      </w:r>
      <w:r>
        <w:rPr>
          <w:rFonts w:ascii="Times New Roman" w:eastAsia="Times New Roman" w:hAnsi="Times New Roman" w:cs="Times New Roman"/>
        </w:rPr>
        <w:t>выполнил</w:t>
      </w:r>
      <w:r>
        <w:rPr>
          <w:rFonts w:ascii="Times New Roman" w:eastAsia="Times New Roman" w:hAnsi="Times New Roman" w:cs="Times New Roman"/>
        </w:rPr>
        <w:t>а</w:t>
      </w:r>
      <w:r>
        <w:rPr>
          <w:rFonts w:ascii="Times New Roman" w:eastAsia="Times New Roman" w:hAnsi="Times New Roman" w:cs="Times New Roman"/>
        </w:rPr>
        <w:t xml:space="preserve"> законные требования сотрудников полиции о прохождении медицинского освидетельствования на состояние опьянения</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 протоколом об отстранении от управления транспортным средством от </w:t>
      </w:r>
      <w:r>
        <w:rPr>
          <w:rFonts w:ascii="Times New Roman" w:eastAsia="Times New Roman" w:hAnsi="Times New Roman" w:cs="Times New Roman"/>
        </w:rPr>
        <w:t>05.07.2026</w:t>
      </w:r>
      <w:r>
        <w:rPr>
          <w:rFonts w:ascii="Times New Roman" w:eastAsia="Times New Roman" w:hAnsi="Times New Roman" w:cs="Times New Roman"/>
        </w:rPr>
        <w:t xml:space="preserve"> года</w:t>
      </w:r>
      <w:r>
        <w:rPr>
          <w:rFonts w:ascii="Times New Roman" w:eastAsia="Times New Roman" w:hAnsi="Times New Roman" w:cs="Times New Roman"/>
        </w:rPr>
        <w:t>,</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которому </w:t>
      </w: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был</w:t>
      </w:r>
      <w:r>
        <w:rPr>
          <w:rFonts w:ascii="Times New Roman" w:eastAsia="Times New Roman" w:hAnsi="Times New Roman" w:cs="Times New Roman"/>
        </w:rPr>
        <w:t>а</w:t>
      </w:r>
      <w:r>
        <w:rPr>
          <w:rFonts w:ascii="Times New Roman" w:eastAsia="Times New Roman" w:hAnsi="Times New Roman" w:cs="Times New Roman"/>
        </w:rPr>
        <w:t xml:space="preserve"> отстране</w:t>
      </w:r>
      <w:r>
        <w:rPr>
          <w:rFonts w:ascii="Times New Roman" w:eastAsia="Times New Roman" w:hAnsi="Times New Roman" w:cs="Times New Roman"/>
        </w:rPr>
        <w:t>н</w:t>
      </w:r>
      <w:r>
        <w:rPr>
          <w:rFonts w:ascii="Times New Roman" w:eastAsia="Times New Roman" w:hAnsi="Times New Roman" w:cs="Times New Roman"/>
        </w:rPr>
        <w:t>а</w:t>
      </w:r>
      <w:r>
        <w:rPr>
          <w:rFonts w:ascii="Times New Roman" w:eastAsia="Times New Roman" w:hAnsi="Times New Roman" w:cs="Times New Roman"/>
        </w:rPr>
        <w:t xml:space="preserve"> от уп</w:t>
      </w:r>
      <w:r>
        <w:rPr>
          <w:rFonts w:ascii="Times New Roman" w:eastAsia="Times New Roman" w:hAnsi="Times New Roman" w:cs="Times New Roman"/>
        </w:rPr>
        <w:t>равления транспортным средством;</w:t>
      </w:r>
    </w:p>
    <w:p>
      <w:pPr>
        <w:spacing w:before="0" w:after="0"/>
        <w:ind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05.07.2026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w:t>
      </w:r>
      <w:r>
        <w:rPr>
          <w:rFonts w:ascii="Times New Roman" w:eastAsia="Times New Roman" w:hAnsi="Times New Roman" w:cs="Times New Roman"/>
        </w:rPr>
        <w:t xml:space="preserve">которого </w:t>
      </w:r>
      <w:r>
        <w:rPr>
          <w:rFonts w:ascii="Times New Roman" w:eastAsia="Times New Roman" w:hAnsi="Times New Roman" w:cs="Times New Roman"/>
        </w:rPr>
        <w:t>установлено</w:t>
      </w:r>
      <w:r>
        <w:rPr>
          <w:rFonts w:ascii="Times New Roman" w:eastAsia="Times New Roman" w:hAnsi="Times New Roman" w:cs="Times New Roman"/>
        </w:rPr>
        <w:t xml:space="preserve"> состояние алкогольного опьянения</w:t>
      </w:r>
      <w:r>
        <w:rPr>
          <w:rFonts w:ascii="Times New Roman" w:eastAsia="Times New Roman" w:hAnsi="Times New Roman" w:cs="Times New Roman"/>
        </w:rPr>
        <w:t xml:space="preserve">, с чем </w:t>
      </w:r>
      <w:r>
        <w:rPr>
          <w:rFonts w:ascii="Times New Roman" w:eastAsia="Times New Roman" w:hAnsi="Times New Roman" w:cs="Times New Roman"/>
        </w:rPr>
        <w:t>Бахмутская</w:t>
      </w:r>
      <w:r>
        <w:rPr>
          <w:rFonts w:ascii="Times New Roman" w:eastAsia="Times New Roman" w:hAnsi="Times New Roman" w:cs="Times New Roman"/>
        </w:rPr>
        <w:t xml:space="preserve"> Л.Р. была не согласна,</w:t>
      </w:r>
    </w:p>
    <w:p>
      <w:pPr>
        <w:spacing w:before="0" w:after="0"/>
        <w:ind w:firstLine="708"/>
        <w:jc w:val="both"/>
      </w:pPr>
      <w:r>
        <w:rPr>
          <w:rFonts w:ascii="Times New Roman" w:eastAsia="Times New Roman" w:hAnsi="Times New Roman" w:cs="Times New Roman"/>
        </w:rPr>
        <w:t>- копией свидетельства о поверке;</w:t>
      </w:r>
    </w:p>
    <w:p>
      <w:pPr>
        <w:spacing w:before="0" w:after="0"/>
        <w:ind w:firstLine="708"/>
        <w:jc w:val="both"/>
      </w:pPr>
      <w:r>
        <w:rPr>
          <w:rFonts w:ascii="Times New Roman" w:eastAsia="Times New Roman" w:hAnsi="Times New Roman" w:cs="Times New Roman"/>
        </w:rPr>
        <w:t xml:space="preserve">- протоколом о направлении на медицинское освидетельствование на состояние </w:t>
      </w:r>
      <w:r>
        <w:rPr>
          <w:rFonts w:ascii="Times New Roman" w:eastAsia="Times New Roman" w:hAnsi="Times New Roman" w:cs="Times New Roman"/>
        </w:rPr>
        <w:t xml:space="preserve">алкогольного </w:t>
      </w:r>
      <w:r>
        <w:rPr>
          <w:rFonts w:ascii="Times New Roman" w:eastAsia="Times New Roman" w:hAnsi="Times New Roman" w:cs="Times New Roman"/>
        </w:rPr>
        <w:t>опьяне</w:t>
      </w:r>
      <w:r>
        <w:rPr>
          <w:rFonts w:ascii="Times New Roman" w:eastAsia="Times New Roman" w:hAnsi="Times New Roman" w:cs="Times New Roman"/>
        </w:rPr>
        <w:t xml:space="preserve">ния от </w:t>
      </w:r>
      <w:r>
        <w:rPr>
          <w:rFonts w:ascii="Times New Roman" w:eastAsia="Times New Roman" w:hAnsi="Times New Roman" w:cs="Times New Roman"/>
        </w:rPr>
        <w:t>05.07.2026</w:t>
      </w:r>
      <w:r>
        <w:rPr>
          <w:rFonts w:ascii="Times New Roman" w:eastAsia="Times New Roman" w:hAnsi="Times New Roman" w:cs="Times New Roman"/>
        </w:rPr>
        <w:t xml:space="preserve"> 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отказалась </w:t>
      </w:r>
      <w:r>
        <w:rPr>
          <w:rFonts w:ascii="Times New Roman" w:eastAsia="Times New Roman" w:hAnsi="Times New Roman" w:cs="Times New Roman"/>
        </w:rPr>
        <w:t>пройти</w:t>
      </w:r>
      <w:r>
        <w:rPr>
          <w:rFonts w:ascii="Times New Roman" w:eastAsia="Times New Roman" w:hAnsi="Times New Roman" w:cs="Times New Roman"/>
        </w:rPr>
        <w:t xml:space="preserve">  </w:t>
      </w:r>
      <w:r>
        <w:rPr>
          <w:rFonts w:ascii="Times New Roman" w:eastAsia="Times New Roman" w:hAnsi="Times New Roman" w:cs="Times New Roman"/>
        </w:rPr>
        <w:t>медицинское</w:t>
      </w:r>
      <w:r>
        <w:rPr>
          <w:rFonts w:ascii="Times New Roman" w:eastAsia="Times New Roman" w:hAnsi="Times New Roman" w:cs="Times New Roman"/>
        </w:rPr>
        <w:t xml:space="preserve"> освидетельствование</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 протоколом о задержании транспортного средства от </w:t>
      </w:r>
      <w:r>
        <w:rPr>
          <w:rFonts w:ascii="Times New Roman" w:eastAsia="Times New Roman" w:hAnsi="Times New Roman" w:cs="Times New Roman"/>
        </w:rPr>
        <w:t>05.07.2026</w:t>
      </w:r>
      <w:r>
        <w:rPr>
          <w:rFonts w:ascii="Times New Roman" w:eastAsia="Times New Roman" w:hAnsi="Times New Roman" w:cs="Times New Roman"/>
        </w:rPr>
        <w:t xml:space="preserve"> г.;</w:t>
      </w:r>
    </w:p>
    <w:p>
      <w:pPr>
        <w:spacing w:before="0" w:after="0"/>
        <w:ind w:firstLine="708"/>
        <w:jc w:val="both"/>
      </w:pPr>
      <w:r>
        <w:rPr>
          <w:rFonts w:ascii="Times New Roman" w:eastAsia="Times New Roman" w:hAnsi="Times New Roman" w:cs="Times New Roman"/>
        </w:rPr>
        <w:t xml:space="preserve">- карточкой </w:t>
      </w:r>
      <w:r>
        <w:rPr>
          <w:rFonts w:ascii="Times New Roman" w:eastAsia="Times New Roman" w:hAnsi="Times New Roman" w:cs="Times New Roman"/>
        </w:rPr>
        <w:t>учета транспортного средства</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 в которых она указывает, что выпила пива после чего управляла автомбилем,</w:t>
      </w:r>
    </w:p>
    <w:p>
      <w:pPr>
        <w:spacing w:before="0" w:after="0"/>
        <w:ind w:firstLine="708"/>
        <w:jc w:val="both"/>
      </w:pPr>
      <w:r>
        <w:rPr>
          <w:rFonts w:ascii="Times New Roman" w:eastAsia="Times New Roman" w:hAnsi="Times New Roman" w:cs="Times New Roman"/>
        </w:rPr>
        <w:t>- рапортами сотрудников ОГИБДД;</w:t>
      </w:r>
    </w:p>
    <w:p>
      <w:pPr>
        <w:spacing w:before="0" w:after="0"/>
        <w:ind w:firstLine="708"/>
        <w:jc w:val="both"/>
      </w:pPr>
      <w:r>
        <w:rPr>
          <w:rFonts w:ascii="Times New Roman" w:eastAsia="Times New Roman" w:hAnsi="Times New Roman" w:cs="Times New Roman"/>
        </w:rPr>
        <w:t>- карточкой операции с водительским удостоверением;</w:t>
      </w:r>
    </w:p>
    <w:p>
      <w:pPr>
        <w:spacing w:before="0" w:after="0"/>
        <w:ind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справкой </w:t>
      </w:r>
      <w:r>
        <w:rPr>
          <w:rFonts w:ascii="Times New Roman" w:eastAsia="Times New Roman" w:hAnsi="Times New Roman" w:cs="Times New Roman"/>
        </w:rPr>
        <w:t xml:space="preserve">заместителя </w:t>
      </w:r>
      <w:r>
        <w:rPr>
          <w:rFonts w:ascii="Times New Roman" w:eastAsia="Times New Roman" w:hAnsi="Times New Roman" w:cs="Times New Roman"/>
        </w:rPr>
        <w:t xml:space="preserve">начальника </w:t>
      </w:r>
      <w:r>
        <w:rPr>
          <w:rFonts w:ascii="Times New Roman" w:eastAsia="Times New Roman" w:hAnsi="Times New Roman" w:cs="Times New Roman"/>
        </w:rPr>
        <w:t xml:space="preserve"> </w:t>
      </w:r>
      <w:r>
        <w:rPr>
          <w:rFonts w:ascii="Times New Roman" w:eastAsia="Times New Roman" w:hAnsi="Times New Roman" w:cs="Times New Roman"/>
        </w:rPr>
        <w:t>отдела</w:t>
      </w:r>
      <w:r>
        <w:rPr>
          <w:rFonts w:ascii="Times New Roman" w:eastAsia="Times New Roman" w:hAnsi="Times New Roman" w:cs="Times New Roman"/>
        </w:rPr>
        <w:t xml:space="preserve"> Госавтоинспекции </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к административной ответственности</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видеозаписью, на которой зафиксирован</w:t>
      </w:r>
      <w:r>
        <w:rPr>
          <w:rFonts w:ascii="Times New Roman" w:eastAsia="Times New Roman" w:hAnsi="Times New Roman" w:cs="Times New Roman"/>
        </w:rPr>
        <w:t>ы</w:t>
      </w:r>
      <w:r>
        <w:rPr>
          <w:rFonts w:ascii="Times New Roman" w:eastAsia="Times New Roman" w:hAnsi="Times New Roman" w:cs="Times New Roman"/>
        </w:rPr>
        <w:t xml:space="preserve"> момент управления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транспортным средством,</w:t>
      </w:r>
      <w:r>
        <w:rPr>
          <w:rFonts w:ascii="Times New Roman" w:eastAsia="Times New Roman" w:hAnsi="Times New Roman" w:cs="Times New Roman"/>
        </w:rPr>
        <w:t xml:space="preserve"> </w:t>
      </w:r>
      <w:r>
        <w:rPr>
          <w:rFonts w:ascii="Times New Roman" w:eastAsia="Times New Roman" w:hAnsi="Times New Roman" w:cs="Times New Roman"/>
        </w:rPr>
        <w:t>процедура</w:t>
      </w:r>
      <w:r>
        <w:rPr>
          <w:rFonts w:ascii="Times New Roman" w:eastAsia="Times New Roman" w:hAnsi="Times New Roman" w:cs="Times New Roman"/>
        </w:rPr>
        <w:t xml:space="preserve"> отстранения от управления транспортным средством,</w:t>
      </w:r>
      <w:r>
        <w:rPr>
          <w:rFonts w:ascii="Times New Roman" w:eastAsia="Times New Roman" w:hAnsi="Times New Roman" w:cs="Times New Roman"/>
        </w:rPr>
        <w:t xml:space="preserve"> освидетельствования </w:t>
      </w:r>
      <w:r>
        <w:rPr>
          <w:rFonts w:ascii="Times New Roman" w:eastAsia="Times New Roman" w:hAnsi="Times New Roman" w:cs="Times New Roman"/>
        </w:rPr>
        <w:t>на сос</w:t>
      </w:r>
      <w:r>
        <w:rPr>
          <w:rFonts w:ascii="Times New Roman" w:eastAsia="Times New Roman" w:hAnsi="Times New Roman" w:cs="Times New Roman"/>
        </w:rPr>
        <w:t xml:space="preserve">тояние алкогольного опьянения </w:t>
      </w:r>
      <w:r>
        <w:rPr>
          <w:rFonts w:ascii="Times New Roman" w:eastAsia="Times New Roman" w:hAnsi="Times New Roman" w:cs="Times New Roman"/>
        </w:rPr>
        <w:t xml:space="preserve">и </w:t>
      </w:r>
      <w:r>
        <w:rPr>
          <w:rFonts w:ascii="Times New Roman" w:eastAsia="Times New Roman" w:hAnsi="Times New Roman" w:cs="Times New Roman"/>
        </w:rPr>
        <w:t>н</w:t>
      </w:r>
      <w:r>
        <w:rPr>
          <w:rFonts w:ascii="Times New Roman" w:eastAsia="Times New Roman" w:hAnsi="Times New Roman" w:cs="Times New Roman"/>
        </w:rPr>
        <w:t>аправления на медицинское освидетельствование.</w:t>
      </w:r>
    </w:p>
    <w:p>
      <w:pPr>
        <w:spacing w:before="0" w:after="0"/>
        <w:ind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(бездействие) не содержат уголовно наказуемого деяния, нашла свое подтверждение.</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 xml:space="preserve"> </w:t>
      </w:r>
      <w:r>
        <w:rPr>
          <w:rFonts w:ascii="Times New Roman" w:eastAsia="Times New Roman" w:hAnsi="Times New Roman" w:cs="Times New Roman"/>
        </w:rPr>
        <w:t>Бахмутской</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мировой судья квалифицирует по ч.1 ст.12.26 КоАП РФ.</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Определяя вид и меру </w:t>
      </w:r>
      <w:r>
        <w:rPr>
          <w:rFonts w:ascii="Times New Roman" w:eastAsia="Times New Roman" w:hAnsi="Times New Roman" w:cs="Times New Roman"/>
        </w:rPr>
        <w:t>наказания нарушителю, суд учитывает личность правонарушителя, характер и тяжесть совер</w:t>
      </w:r>
      <w:r>
        <w:rPr>
          <w:rFonts w:ascii="Times New Roman" w:eastAsia="Times New Roman" w:hAnsi="Times New Roman" w:cs="Times New Roman"/>
        </w:rPr>
        <w:t>шенного правонарушения,</w:t>
      </w:r>
      <w:r>
        <w:rPr>
          <w:rFonts w:ascii="Times New Roman" w:eastAsia="Times New Roman" w:hAnsi="Times New Roman" w:cs="Times New Roman"/>
        </w:rPr>
        <w:t xml:space="preserve"> а также тот факт, что </w:t>
      </w:r>
      <w:r>
        <w:rPr>
          <w:rFonts w:ascii="Times New Roman" w:eastAsia="Times New Roman" w:hAnsi="Times New Roman" w:cs="Times New Roman"/>
        </w:rPr>
        <w:t>Бахмутская</w:t>
      </w:r>
      <w:r>
        <w:rPr>
          <w:rFonts w:ascii="Times New Roman" w:eastAsia="Times New Roman" w:hAnsi="Times New Roman" w:cs="Times New Roman"/>
        </w:rPr>
        <w:t xml:space="preserve"> Л.Р</w:t>
      </w:r>
      <w:r>
        <w:rPr>
          <w:rFonts w:ascii="Times New Roman" w:eastAsia="Times New Roman" w:hAnsi="Times New Roman" w:cs="Times New Roman"/>
        </w:rPr>
        <w:t>.</w:t>
      </w:r>
      <w:r>
        <w:rPr>
          <w:rFonts w:ascii="Times New Roman" w:eastAsia="Times New Roman" w:hAnsi="Times New Roman" w:cs="Times New Roman"/>
        </w:rPr>
        <w:t xml:space="preserve"> управлял</w:t>
      </w:r>
      <w:r>
        <w:rPr>
          <w:rFonts w:ascii="Times New Roman" w:eastAsia="Times New Roman" w:hAnsi="Times New Roman" w:cs="Times New Roman"/>
        </w:rPr>
        <w:t>а</w:t>
      </w:r>
      <w:r>
        <w:rPr>
          <w:rFonts w:ascii="Times New Roman" w:eastAsia="Times New Roman" w:hAnsi="Times New Roman" w:cs="Times New Roman"/>
        </w:rPr>
        <w:t xml:space="preserve"> автомобилем с признаками опьянения на </w:t>
      </w:r>
      <w:r>
        <w:rPr>
          <w:rFonts w:ascii="Times New Roman" w:eastAsia="Times New Roman" w:hAnsi="Times New Roman" w:cs="Times New Roman"/>
        </w:rPr>
        <w:t xml:space="preserve">оживленных </w:t>
      </w:r>
      <w:r>
        <w:rPr>
          <w:rFonts w:ascii="Times New Roman" w:eastAsia="Times New Roman" w:hAnsi="Times New Roman" w:cs="Times New Roman"/>
        </w:rPr>
        <w:t>улицах города, создавая опасность для других участников дорожного движения.</w:t>
      </w:r>
    </w:p>
    <w:p>
      <w:pPr>
        <w:spacing w:before="0" w:after="0"/>
        <w:ind w:firstLine="720"/>
        <w:jc w:val="both"/>
      </w:pPr>
      <w:r>
        <w:rPr>
          <w:rFonts w:ascii="Times New Roman" w:eastAsia="Times New Roman" w:hAnsi="Times New Roman" w:cs="Times New Roman"/>
        </w:rPr>
        <w:t>Смягчающи</w:t>
      </w:r>
      <w:r>
        <w:rPr>
          <w:rFonts w:ascii="Times New Roman" w:eastAsia="Times New Roman" w:hAnsi="Times New Roman" w:cs="Times New Roman"/>
        </w:rPr>
        <w:t xml:space="preserve">х </w:t>
      </w:r>
      <w:r>
        <w:rPr>
          <w:rFonts w:ascii="Times New Roman" w:eastAsia="Times New Roman" w:hAnsi="Times New Roman" w:cs="Times New Roman"/>
        </w:rPr>
        <w:t>административную ответственность обстоятельств</w:t>
      </w:r>
      <w:r>
        <w:rPr>
          <w:rFonts w:ascii="Times New Roman" w:eastAsia="Times New Roman" w:hAnsi="Times New Roman" w:cs="Times New Roman"/>
        </w:rPr>
        <w:t xml:space="preserve"> не установлено. </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jc w:val="both"/>
        <w:rPr>
          <w:sz w:val="24"/>
          <w:szCs w:val="24"/>
        </w:rPr>
      </w:pPr>
      <w:r>
        <w:rPr>
          <w:sz w:val="24"/>
          <w:szCs w:val="24"/>
        </w:rPr>
        <w:tab/>
      </w:r>
      <w:r>
        <w:rPr>
          <w:rFonts w:ascii="Times New Roman" w:eastAsia="Times New Roman" w:hAnsi="Times New Roman" w:cs="Times New Roman"/>
        </w:rPr>
        <w:t>Руководствуясь ст. ст. 23.1, 29.5, 29.6, 29.10, 29.11 КоАП РФ, мировой судья</w:t>
      </w:r>
    </w:p>
    <w:p>
      <w:pPr>
        <w:spacing w:before="0" w:after="0"/>
        <w:jc w:val="center"/>
      </w:pPr>
    </w:p>
    <w:p>
      <w:pPr>
        <w:spacing w:before="0" w:after="0"/>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jc w:val="center"/>
      </w:pPr>
    </w:p>
    <w:p>
      <w:pPr>
        <w:spacing w:before="0" w:after="0"/>
        <w:ind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Бахмутскую</w:t>
      </w:r>
      <w:r>
        <w:rPr>
          <w:rFonts w:ascii="Times New Roman" w:eastAsia="Times New Roman" w:hAnsi="Times New Roman" w:cs="Times New Roman"/>
          <w:b/>
          <w:bCs/>
        </w:rPr>
        <w:t xml:space="preserve"> Лиану </w:t>
      </w:r>
      <w:r>
        <w:rPr>
          <w:rFonts w:ascii="Times New Roman" w:eastAsia="Times New Roman" w:hAnsi="Times New Roman" w:cs="Times New Roman"/>
          <w:b/>
          <w:bCs/>
        </w:rPr>
        <w:t>Рашитовну</w:t>
      </w:r>
      <w:r>
        <w:rPr>
          <w:rFonts w:ascii="Times New Roman" w:eastAsia="Times New Roman" w:hAnsi="Times New Roman" w:cs="Times New Roman"/>
        </w:rPr>
        <w:t xml:space="preserve"> </w:t>
      </w:r>
      <w:r>
        <w:rPr>
          <w:rFonts w:ascii="Times New Roman" w:eastAsia="Times New Roman" w:hAnsi="Times New Roman" w:cs="Times New Roman"/>
        </w:rPr>
        <w:t>виновной</w:t>
      </w:r>
      <w:r>
        <w:rPr>
          <w:rFonts w:ascii="Times New Roman" w:eastAsia="Times New Roman" w:hAnsi="Times New Roman" w:cs="Times New Roman"/>
        </w:rPr>
        <w:t xml:space="preserve">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ст.12.26 Кодекса РФ об административных </w:t>
      </w:r>
      <w:r>
        <w:rPr>
          <w:rFonts w:ascii="Times New Roman" w:eastAsia="Times New Roman" w:hAnsi="Times New Roman" w:cs="Times New Roman"/>
        </w:rPr>
        <w:t xml:space="preserve">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w:t>
      </w:r>
      <w:r>
        <w:rPr>
          <w:rFonts w:ascii="Times New Roman" w:eastAsia="Times New Roman" w:hAnsi="Times New Roman" w:cs="Times New Roman"/>
        </w:rPr>
        <w:t>сорока пяти</w:t>
      </w:r>
      <w:r>
        <w:rPr>
          <w:rFonts w:ascii="Times New Roman" w:eastAsia="Times New Roman" w:hAnsi="Times New Roman" w:cs="Times New Roman"/>
        </w:rPr>
        <w:t xml:space="preserve"> тысяч (</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восемь</w:t>
      </w:r>
      <w:r>
        <w:rPr>
          <w:rFonts w:ascii="Times New Roman" w:eastAsia="Times New Roman" w:hAnsi="Times New Roman" w:cs="Times New Roman"/>
        </w:rPr>
        <w:t xml:space="preserve"> </w:t>
      </w:r>
      <w:r>
        <w:rPr>
          <w:rFonts w:ascii="Times New Roman" w:eastAsia="Times New Roman" w:hAnsi="Times New Roman" w:cs="Times New Roman"/>
        </w:rPr>
        <w:t>месяцев.</w:t>
      </w:r>
    </w:p>
    <w:p>
      <w:pPr>
        <w:spacing w:before="0" w:after="0"/>
        <w:ind w:firstLine="720"/>
        <w:jc w:val="both"/>
      </w:pPr>
      <w:r>
        <w:rPr>
          <w:rFonts w:ascii="Times New Roman" w:eastAsia="Times New Roman" w:hAnsi="Times New Roman" w:cs="Times New Roman"/>
        </w:rPr>
        <w:t xml:space="preserve">Вступившее в законную силу постановление о назначении административного </w:t>
      </w:r>
      <w:r>
        <w:rPr>
          <w:rFonts w:ascii="Times New Roman" w:eastAsia="Times New Roman" w:hAnsi="Times New Roman" w:cs="Times New Roman"/>
        </w:rPr>
        <w:t xml:space="preserve">наказания, в соответствии с требованиями ст.31.3, 32.5 КоАП РФ, направить в </w:t>
      </w:r>
      <w:r>
        <w:rPr>
          <w:rFonts w:ascii="Times New Roman" w:eastAsia="Times New Roman" w:hAnsi="Times New Roman" w:cs="Times New Roman"/>
        </w:rPr>
        <w:t>ГИБДД УМВД России по ХМАО - Югре</w:t>
      </w:r>
      <w:r>
        <w:rPr>
          <w:rFonts w:ascii="Times New Roman" w:eastAsia="Times New Roman" w:hAnsi="Times New Roman" w:cs="Times New Roman"/>
        </w:rPr>
        <w:t xml:space="preserve">, для исполнения. </w:t>
      </w:r>
    </w:p>
    <w:p>
      <w:pPr>
        <w:spacing w:before="0" w:after="0"/>
        <w:ind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 xml:space="preserve">что в соответствии с ч.1 ст. 32.7 КоАП РФ течение срока лишения специального права начинается </w:t>
      </w:r>
      <w:r>
        <w:rPr>
          <w:rFonts w:ascii="Times New Roman" w:eastAsia="Times New Roman" w:hAnsi="Times New Roman" w:cs="Times New Roman"/>
        </w:rPr>
        <w:t>со</w:t>
      </w:r>
      <w:r>
        <w:rPr>
          <w:rFonts w:ascii="Times New Roman" w:eastAsia="Times New Roman" w:hAnsi="Times New Roman" w:cs="Times New Roman"/>
        </w:rPr>
        <w:t xml:space="preserve">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Pr>
            <w:rFonts w:ascii="Times New Roman" w:eastAsia="Times New Roman" w:hAnsi="Times New Roman" w:cs="Times New Roman"/>
            <w:color w:val="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 xml:space="preserve">Настоящее постановление может быть </w:t>
      </w:r>
      <w:r>
        <w:rPr>
          <w:rFonts w:ascii="Times New Roman" w:eastAsia="Times New Roman" w:hAnsi="Times New Roman" w:cs="Times New Roman"/>
        </w:rPr>
        <w:t>обжаловано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 опротестовано в Ханты-Мансийский районный</w:t>
      </w:r>
      <w:r>
        <w:rPr>
          <w:rFonts w:ascii="Times New Roman" w:eastAsia="Times New Roman" w:hAnsi="Times New Roman" w:cs="Times New Roman"/>
        </w:rPr>
        <w:t xml:space="preserve">  </w:t>
      </w:r>
      <w:r>
        <w:rPr>
          <w:rFonts w:ascii="Times New Roman" w:eastAsia="Times New Roman" w:hAnsi="Times New Roman" w:cs="Times New Roman"/>
        </w:rPr>
        <w:t xml:space="preserve">суд через мирового судью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w:t>
      </w:r>
      <w:r>
        <w:rPr>
          <w:rFonts w:ascii="Times New Roman" w:eastAsia="Times New Roman" w:hAnsi="Times New Roman" w:cs="Times New Roman"/>
        </w:rPr>
        <w:t>остановления.</w:t>
      </w:r>
    </w:p>
    <w:p>
      <w:pPr>
        <w:spacing w:before="0" w:after="0"/>
        <w:ind w:left="708"/>
        <w:jc w:val="both"/>
      </w:pPr>
      <w:r>
        <w:rPr>
          <w:rFonts w:ascii="Times New Roman" w:eastAsia="Times New Roman" w:hAnsi="Times New Roman" w:cs="Times New Roman"/>
        </w:rPr>
        <w:t>Административный штраф подлежит уплате на расчетный счет:</w:t>
      </w:r>
      <w:r>
        <w:rPr>
          <w:rFonts w:ascii="Times New Roman" w:eastAsia="Times New Roman" w:hAnsi="Times New Roman" w:cs="Times New Roman"/>
        </w:rPr>
        <w:t xml:space="preserve">  </w:t>
      </w:r>
    </w:p>
    <w:p>
      <w:pPr>
        <w:spacing w:before="0" w:after="0"/>
        <w:ind w:left="708" w:firstLine="1"/>
        <w:jc w:val="both"/>
      </w:pPr>
      <w:r>
        <w:rPr>
          <w:rFonts w:ascii="Times New Roman" w:eastAsia="Times New Roman" w:hAnsi="Times New Roman" w:cs="Times New Roman"/>
        </w:rPr>
        <w:t>Получатель: УФК по ХМАО - Югре (УМВД России по ХМАО - Югре) ИНН 8601010390, КПП 860101001, ОКТМО 71829000, номер казначейского счета: 031</w:t>
      </w:r>
      <w:r>
        <w:rPr>
          <w:rFonts w:ascii="Times New Roman" w:eastAsia="Times New Roman" w:hAnsi="Times New Roman" w:cs="Times New Roman"/>
        </w:rPr>
        <w:t> </w:t>
      </w:r>
      <w:r>
        <w:rPr>
          <w:rFonts w:ascii="Times New Roman" w:eastAsia="Times New Roman" w:hAnsi="Times New Roman" w:cs="Times New Roman"/>
        </w:rPr>
        <w:t>006</w:t>
      </w:r>
      <w:r>
        <w:rPr>
          <w:rFonts w:ascii="Times New Roman" w:eastAsia="Times New Roman" w:hAnsi="Times New Roman" w:cs="Times New Roman"/>
        </w:rPr>
        <w:t> </w:t>
      </w:r>
      <w:r>
        <w:rPr>
          <w:rFonts w:ascii="Times New Roman" w:eastAsia="Times New Roman" w:hAnsi="Times New Roman" w:cs="Times New Roman"/>
        </w:rPr>
        <w:t xml:space="preserve">430 00000018700, </w:t>
      </w:r>
    </w:p>
    <w:p>
      <w:pPr>
        <w:spacing w:before="0" w:after="0"/>
        <w:ind w:left="708" w:firstLine="1"/>
        <w:jc w:val="both"/>
      </w:pPr>
      <w:r>
        <w:rPr>
          <w:rFonts w:ascii="Times New Roman" w:eastAsia="Times New Roman" w:hAnsi="Times New Roman" w:cs="Times New Roman"/>
        </w:rPr>
        <w:t xml:space="preserve">счет №40102810245370000007, </w:t>
      </w:r>
      <w:r>
        <w:rPr>
          <w:rFonts w:ascii="Times New Roman" w:eastAsia="Times New Roman" w:hAnsi="Times New Roman" w:cs="Times New Roman"/>
        </w:rPr>
        <w:t xml:space="preserve">ОКЦ №8 УГУ Банка России </w:t>
      </w:r>
      <w:r>
        <w:rPr>
          <w:rFonts w:ascii="Times New Roman" w:eastAsia="Times New Roman" w:hAnsi="Times New Roman" w:cs="Times New Roman"/>
        </w:rPr>
        <w:t xml:space="preserve">// УФК по ХМАО – Югре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БИК 007162163, КБК 18811601123010001140, </w:t>
      </w:r>
    </w:p>
    <w:p>
      <w:pPr>
        <w:spacing w:before="0" w:after="0"/>
        <w:ind w:left="708" w:firstLine="1"/>
        <w:jc w:val="both"/>
      </w:pPr>
      <w:r>
        <w:rPr>
          <w:rFonts w:ascii="Times New Roman" w:eastAsia="Times New Roman" w:hAnsi="Times New Roman" w:cs="Times New Roman"/>
        </w:rPr>
        <w:t>УИН 188104862</w:t>
      </w:r>
      <w:r>
        <w:rPr>
          <w:rFonts w:ascii="Times New Roman" w:eastAsia="Times New Roman" w:hAnsi="Times New Roman" w:cs="Times New Roman"/>
        </w:rPr>
        <w:t xml:space="preserve">60250004028 </w:t>
      </w:r>
    </w:p>
    <w:p>
      <w:pPr>
        <w:spacing w:before="0" w:after="0"/>
        <w:jc w:val="both"/>
      </w:pPr>
    </w:p>
    <w:p>
      <w:pPr>
        <w:spacing w:before="0" w:after="0"/>
        <w:jc w:val="both"/>
      </w:pPr>
    </w:p>
    <w:p>
      <w:pPr>
        <w:spacing w:before="0" w:after="0"/>
        <w:jc w:val="both"/>
      </w:pPr>
      <w:r>
        <w:rPr>
          <w:rFonts w:ascii="Times New Roman" w:eastAsia="Times New Roman" w:hAnsi="Times New Roman" w:cs="Times New Roman"/>
        </w:rPr>
        <w:t>Мировой судья</w:t>
      </w:r>
      <w:r>
        <w:rPr>
          <w:rFonts w:ascii="Times New Roman" w:eastAsia="Times New Roman" w:hAnsi="Times New Roman" w:cs="Times New Roman"/>
        </w:rPr>
        <w:t xml:space="preserve">                                                                                                       </w:t>
      </w:r>
      <w:r>
        <w:rPr>
          <w:rFonts w:ascii="Times New Roman" w:eastAsia="Times New Roman" w:hAnsi="Times New Roman" w:cs="Times New Roman"/>
        </w:rPr>
        <w:t>А.В. Худяков</w:t>
      </w:r>
      <w:r>
        <w:rPr>
          <w:rFonts w:ascii="Times New Roman" w:eastAsia="Times New Roman" w:hAnsi="Times New Roman" w:cs="Times New Roman"/>
        </w:rPr>
        <w:t xml:space="preserve">    </w:t>
      </w:r>
    </w:p>
    <w:p>
      <w:pPr>
        <w:spacing w:before="0" w:after="0"/>
        <w:jc w:val="both"/>
      </w:pPr>
      <w:r>
        <w:rPr>
          <w:rStyle w:val="cat-UserDefinedgrp-35rplc-65"/>
          <w:rFonts w:ascii="Times New Roman" w:eastAsia="Times New Roman" w:hAnsi="Times New Roman" w:cs="Times New Roman"/>
        </w:rPr>
        <w:t>...</w:t>
      </w:r>
    </w:p>
    <w:p>
      <w:pPr>
        <w:spacing w:before="0"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eastAsia="Times New Roman" w:hAnsi="Times New Roman" w:cs="Times New Roman"/>
        </w:rPr>
        <w:t xml:space="preserve"> </w:t>
      </w:r>
    </w:p>
    <w:p>
      <w:pPr>
        <w:spacing w:before="0" w:after="0"/>
        <w:ind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1rplc-7">
    <w:name w:val="cat-UserDefined grp-31 rplc-7"/>
    <w:basedOn w:val="DefaultParagraphFont"/>
  </w:style>
  <w:style w:type="character" w:customStyle="1" w:styleId="cat-UserDefinedgrp-32rplc-18">
    <w:name w:val="cat-UserDefined grp-32 rplc-18"/>
    <w:basedOn w:val="DefaultParagraphFont"/>
  </w:style>
  <w:style w:type="character" w:customStyle="1" w:styleId="cat-UserDefinedgrp-33rplc-19">
    <w:name w:val="cat-UserDefined grp-33 rplc-19"/>
    <w:basedOn w:val="DefaultParagraphFont"/>
  </w:style>
  <w:style w:type="character" w:customStyle="1" w:styleId="cat-UserDefinedgrp-34rplc-32">
    <w:name w:val="cat-UserDefined grp-34 rplc-32"/>
    <w:basedOn w:val="DefaultParagraphFont"/>
  </w:style>
  <w:style w:type="character" w:customStyle="1" w:styleId="cat-UserDefinedgrp-33rplc-33">
    <w:name w:val="cat-UserDefined grp-33 rplc-33"/>
    <w:basedOn w:val="DefaultParagraphFont"/>
  </w:style>
  <w:style w:type="character" w:customStyle="1" w:styleId="cat-UserDefinedgrp-35rplc-65">
    <w:name w:val="cat-UserDefined grp-35 rplc-6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D:\&#1042;&#1072;&#1081;&#1073;&#1077;&#1088;\judge_4\??????????????????????????????????????????????????????????????????????????????????????????%20??????????????????????????????????????????????????????\02.09.13\02.09.13.%2020.25%20%20??????????????????????????????????????????????????????%20%20%20??????????????????%20%20????????????????????????????????????????????????????????????????????????????????????????????????????????????.docx" TargetMode="External" /><Relationship Id="rId5" Type="http://schemas.openxmlformats.org/officeDocument/2006/relationships/hyperlink" Target="garantF1://12056199.3"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